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3835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1129,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1129,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402-ПП/3835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09:16:42.941;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09:16:42.941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